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305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Ефимова Дмитрия Владимировича, </w:t>
      </w:r>
      <w:r>
        <w:rPr>
          <w:rStyle w:val="cat-UserDefinedgrp-31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2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Ефимов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18810586250822013023 от 22.08.2025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 Д.В.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/СМС-извещение получено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г./,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не </w:t>
      </w:r>
      <w:r>
        <w:rPr>
          <w:rFonts w:ascii="Times New Roman" w:eastAsia="Times New Roman" w:hAnsi="Times New Roman" w:cs="Times New Roman"/>
          <w:sz w:val="28"/>
          <w:szCs w:val="28"/>
        </w:rPr>
        <w:t>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заявлений в суд не предоставил.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Судья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Ефимова Д.В.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Ефимова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1881058625082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13023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.08.2025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ст.12.6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назначено наказание в виде штрафа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26.2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Ефимова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 отягчающим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Ефимова Дмитрия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00.00 / три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660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67072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0">
    <w:name w:val="cat-UserDefined grp-31 rplc-10"/>
    <w:basedOn w:val="DefaultParagraphFont"/>
  </w:style>
  <w:style w:type="character" w:customStyle="1" w:styleId="cat-UserDefinedgrp-32rplc-12">
    <w:name w:val="cat-UserDefined grp-32 rplc-12"/>
    <w:basedOn w:val="DefaultParagraphFont"/>
  </w:style>
  <w:style w:type="character" w:customStyle="1" w:styleId="cat-UserDefinedgrp-32rplc-18">
    <w:name w:val="cat-UserDefined grp-3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88D50-F676-4149-906B-148C1F6857D3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